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59D496"/>
    <w:multiLevelType w:val="singleLevel"/>
    <w:tmpl w:val="A759D496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54E49BE"/>
    <w:multiLevelType w:val="singleLevel"/>
    <w:tmpl w:val="B54E49BE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0360638"/>
    <w:multiLevelType w:val="singleLevel"/>
    <w:tmpl w:val="F03606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4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5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6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7">
    <w:nsid w:val="FFFFFF80"/>
    <w:multiLevelType w:val="singleLevel"/>
    <w:tmpl w:val="FFFFFF80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8">
    <w:nsid w:val="FFFFFF81"/>
    <w:multiLevelType w:val="singleLevel"/>
    <w:tmpl w:val="FFFFFF81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9">
    <w:nsid w:val="FFFFFF82"/>
    <w:multiLevelType w:val="singleLevel"/>
    <w:tmpl w:val="FFFFFF82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10">
    <w:nsid w:val="FFFFFF83"/>
    <w:multiLevelType w:val="singleLevel"/>
    <w:tmpl w:val="FFFFFF83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11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2">
    <w:nsid w:val="FFFFFF89"/>
    <w:multiLevelType w:val="singleLevel"/>
    <w:tmpl w:val="FFFFFF8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3">
    <w:nsid w:val="44B477FA"/>
    <w:multiLevelType w:val="multilevel"/>
    <w:tmpl w:val="44B477FA"/>
    <w:lvl w:ilvl="0" w:tentative="0">
      <w:start w:val="1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35" w:hanging="420"/>
      </w:pPr>
    </w:lvl>
    <w:lvl w:ilvl="2" w:tentative="0">
      <w:start w:val="1"/>
      <w:numFmt w:val="lowerRoman"/>
      <w:lvlText w:val="%3."/>
      <w:lvlJc w:val="right"/>
      <w:pPr>
        <w:ind w:left="1755" w:hanging="420"/>
      </w:pPr>
    </w:lvl>
    <w:lvl w:ilvl="3" w:tentative="0">
      <w:start w:val="1"/>
      <w:numFmt w:val="decimal"/>
      <w:lvlText w:val="%4."/>
      <w:lvlJc w:val="left"/>
      <w:pPr>
        <w:ind w:left="2175" w:hanging="420"/>
      </w:pPr>
    </w:lvl>
    <w:lvl w:ilvl="4" w:tentative="0">
      <w:start w:val="1"/>
      <w:numFmt w:val="lowerLetter"/>
      <w:lvlText w:val="%5)"/>
      <w:lvlJc w:val="left"/>
      <w:pPr>
        <w:ind w:left="2595" w:hanging="420"/>
      </w:pPr>
    </w:lvl>
    <w:lvl w:ilvl="5" w:tentative="0">
      <w:start w:val="1"/>
      <w:numFmt w:val="lowerRoman"/>
      <w:lvlText w:val="%6."/>
      <w:lvlJc w:val="right"/>
      <w:pPr>
        <w:ind w:left="3015" w:hanging="420"/>
      </w:pPr>
    </w:lvl>
    <w:lvl w:ilvl="6" w:tentative="0">
      <w:start w:val="1"/>
      <w:numFmt w:val="decimal"/>
      <w:lvlText w:val="%7."/>
      <w:lvlJc w:val="left"/>
      <w:pPr>
        <w:ind w:left="3435" w:hanging="420"/>
      </w:pPr>
    </w:lvl>
    <w:lvl w:ilvl="7" w:tentative="0">
      <w:start w:val="1"/>
      <w:numFmt w:val="lowerLetter"/>
      <w:lvlText w:val="%8)"/>
      <w:lvlJc w:val="left"/>
      <w:pPr>
        <w:ind w:left="3855" w:hanging="420"/>
      </w:pPr>
    </w:lvl>
    <w:lvl w:ilvl="8" w:tentative="0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12"/>
  </w:num>
  <w:num w:numId="5">
    <w:abstractNumId w:val="9"/>
  </w:num>
  <w:num w:numId="6">
    <w:abstractNumId w:val="5"/>
  </w:num>
  <w:num w:numId="7">
    <w:abstractNumId w:val="10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  <w:num w:numId="12">
    <w:abstractNumId w:val="13"/>
  </w:num>
  <w:num w:numId="13">
    <w:abstractNumId w:val="0"/>
  </w:num>
  <w:num w:numId="1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