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4E49BE"/>
    <w:multiLevelType w:val="singleLevel"/>
    <w:tmpl w:val="B54E49BE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0360638"/>
    <w:multiLevelType w:val="singleLevel"/>
    <w:tmpl w:val="F03606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3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4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5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6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7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8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9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0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1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2">
    <w:nsid w:val="44B477FA"/>
    <w:multiLevelType w:val="multilevel"/>
    <w:tmpl w:val="44B477FA"/>
    <w:lvl w:ilvl="0" w:tentative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35" w:hanging="420"/>
      </w:pPr>
    </w:lvl>
    <w:lvl w:ilvl="2" w:tentative="0">
      <w:start w:val="1"/>
      <w:numFmt w:val="lowerRoman"/>
      <w:lvlText w:val="%3."/>
      <w:lvlJc w:val="right"/>
      <w:pPr>
        <w:ind w:left="1755" w:hanging="420"/>
      </w:pPr>
    </w:lvl>
    <w:lvl w:ilvl="3" w:tentative="0">
      <w:start w:val="1"/>
      <w:numFmt w:val="decimal"/>
      <w:lvlText w:val="%4."/>
      <w:lvlJc w:val="left"/>
      <w:pPr>
        <w:ind w:left="2175" w:hanging="420"/>
      </w:pPr>
    </w:lvl>
    <w:lvl w:ilvl="4" w:tentative="0">
      <w:start w:val="1"/>
      <w:numFmt w:val="lowerLetter"/>
      <w:lvlText w:val="%5)"/>
      <w:lvlJc w:val="left"/>
      <w:pPr>
        <w:ind w:left="2595" w:hanging="420"/>
      </w:pPr>
    </w:lvl>
    <w:lvl w:ilvl="5" w:tentative="0">
      <w:start w:val="1"/>
      <w:numFmt w:val="lowerRoman"/>
      <w:lvlText w:val="%6."/>
      <w:lvlJc w:val="right"/>
      <w:pPr>
        <w:ind w:left="3015" w:hanging="420"/>
      </w:pPr>
    </w:lvl>
    <w:lvl w:ilvl="6" w:tentative="0">
      <w:start w:val="1"/>
      <w:numFmt w:val="decimal"/>
      <w:lvlText w:val="%7."/>
      <w:lvlJc w:val="left"/>
      <w:pPr>
        <w:ind w:left="3435" w:hanging="420"/>
      </w:pPr>
    </w:lvl>
    <w:lvl w:ilvl="7" w:tentative="0">
      <w:start w:val="1"/>
      <w:numFmt w:val="lowerLetter"/>
      <w:lvlText w:val="%8)"/>
      <w:lvlJc w:val="left"/>
      <w:pPr>
        <w:ind w:left="3855" w:hanging="420"/>
      </w:pPr>
    </w:lvl>
    <w:lvl w:ilvl="8" w:tentative="0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12"/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PC">
    <w15:presenceInfo w15:providerId="None" w15:userId="PC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B17A06-E91A-44F1-A7B3-F652A686AEBF}">
  <ds:schemaRefs/>
</ds:datastoreItem>
</file>